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B3E" w:rsidRDefault="000D56AD">
      <w:pPr>
        <w:pBdr>
          <w:top w:val="nil"/>
          <w:left w:val="nil"/>
          <w:bottom w:val="nil"/>
          <w:right w:val="nil"/>
          <w:between w:val="nil"/>
          <w:bar w:val="nil"/>
        </w:pBdr>
      </w:pPr>
      <w:r>
        <w:t xml:space="preserve">X's </w:t>
      </w:r>
      <w:r w:rsidR="00F35E68">
        <w:t>Engineering Journal</w:t>
      </w:r>
    </w:p>
    <w:p w:rsidR="00A77B3E" w:rsidRDefault="00F35E68" w:rsidP="00F35E68">
      <w:pPr>
        <w:numPr>
          <w:ilvl w:val="0"/>
          <w:numId w:val="1"/>
        </w:numPr>
        <w:pBdr>
          <w:top w:val="nil"/>
          <w:left w:val="nil"/>
          <w:bottom w:val="nil"/>
          <w:right w:val="nil"/>
          <w:between w:val="nil"/>
          <w:bar w:val="nil"/>
        </w:pBdr>
      </w:pPr>
      <w:r>
        <w:t>This one shows pretty good examples of how the team worked together to solve problems.</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12/5/11</w:t>
      </w:r>
    </w:p>
    <w:p w:rsidR="00A77B3E" w:rsidRDefault="00F35E68">
      <w:pPr>
        <w:pBdr>
          <w:top w:val="nil"/>
          <w:left w:val="nil"/>
          <w:bottom w:val="nil"/>
          <w:right w:val="nil"/>
          <w:between w:val="nil"/>
          <w:bar w:val="nil"/>
        </w:pBdr>
      </w:pPr>
      <w:r>
        <w:t xml:space="preserve">Our continuing project for this quarter is the Homework Hotline iPhone app.  Susan Smith </w:t>
      </w:r>
      <w:r w:rsidR="000D56AD">
        <w:t xml:space="preserve">[client] </w:t>
      </w:r>
      <w:r>
        <w:t xml:space="preserve">has given us the task of creating an app to improve knowledge of the Homework Hotline’s service.  Our app will include </w:t>
      </w:r>
      <w:r>
        <w:t xml:space="preserve">two games with educational tie ins, two academic resources, and the ability to call and access the website for the hotline.  More importantly, though, the app must be a framework for future improvements, including adding additional games and resources and </w:t>
      </w:r>
      <w:r>
        <w:t>updating the current ones.  This maintenance must be able to be completed as simply as possible.</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pPr>
      <w:r>
        <w:t xml:space="preserve">We truly began work on this quarter’s part of the project at the end of last week.  We compiled the first milestone remotely using </w:t>
      </w:r>
      <w:proofErr w:type="spellStart"/>
      <w:r>
        <w:t>google</w:t>
      </w:r>
      <w:proofErr w:type="spellEnd"/>
      <w:r>
        <w:t xml:space="preserve"> docs, and submitted </w:t>
      </w:r>
      <w:r>
        <w:t>it Friday afternoon.  This week we need to begin work on Milestone 2 and start the project plan for the quarter.</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12/7/11</w:t>
      </w:r>
    </w:p>
    <w:p w:rsidR="00A77B3E" w:rsidRDefault="00F35E68">
      <w:pPr>
        <w:pBdr>
          <w:top w:val="nil"/>
          <w:left w:val="nil"/>
          <w:bottom w:val="nil"/>
          <w:right w:val="nil"/>
          <w:between w:val="nil"/>
          <w:bar w:val="nil"/>
        </w:pBdr>
      </w:pPr>
      <w:r>
        <w:t>Today we held both our client meeting and PM meeting.  These are recurring every week, so Wednesdays will continue to hold this pairin</w:t>
      </w:r>
      <w:r>
        <w:t>g.  Because the quarter is just beginning, both meeting were very short.  We familiarized our clients with the minor changes from the end of last quarter and answered their questions.  In our PM meeting, we discussed our project status with Stephen [Project Manager]</w:t>
      </w:r>
      <w:r>
        <w:t xml:space="preserve"> and dec</w:t>
      </w:r>
      <w:r>
        <w:t>ided to submit the rough draft to him on Monday.  This will allow us to work over the weekend on the Milestone and still gives him adequate time to review it.  Plus, we can then discuss the revisions in ne</w:t>
      </w:r>
      <w:bookmarkStart w:id="0" w:name="_GoBack"/>
      <w:bookmarkEnd w:id="0"/>
      <w:r>
        <w:t>xt week’s meeting.</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12/15/11</w:t>
      </w:r>
    </w:p>
    <w:p w:rsidR="00A77B3E" w:rsidRDefault="00F35E68">
      <w:pPr>
        <w:pBdr>
          <w:top w:val="nil"/>
          <w:left w:val="nil"/>
          <w:bottom w:val="nil"/>
          <w:right w:val="nil"/>
          <w:between w:val="nil"/>
          <w:bar w:val="nil"/>
        </w:pBdr>
      </w:pPr>
      <w:r>
        <w:t>I spaced updating this</w:t>
      </w:r>
      <w:r>
        <w:t xml:space="preserve"> throughout the week.  However, I do remember the major events I would have noted and the decisions we made.  These are discussed by day below.</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pPr>
      <w:r>
        <w:tab/>
        <w:t>12/12</w:t>
      </w:r>
    </w:p>
    <w:p w:rsidR="00A77B3E" w:rsidRDefault="00F35E68">
      <w:pPr>
        <w:pBdr>
          <w:top w:val="nil"/>
          <w:left w:val="nil"/>
          <w:bottom w:val="nil"/>
          <w:right w:val="nil"/>
          <w:between w:val="nil"/>
          <w:bar w:val="nil"/>
        </w:pBdr>
        <w:ind w:left="720"/>
      </w:pPr>
      <w:r>
        <w:t xml:space="preserve">We were supposed to complete our milestone rough draft on this date (Monday).  This was going to allow </w:t>
      </w:r>
      <w:r>
        <w:t xml:space="preserve">Stephen to review the Milestone before our Wednesday meeting.  While </w:t>
      </w:r>
      <w:r w:rsidR="000D56AD">
        <w:t>Y</w:t>
      </w:r>
      <w:r>
        <w:t xml:space="preserve"> did create the </w:t>
      </w:r>
      <w:proofErr w:type="spellStart"/>
      <w:r>
        <w:t>google</w:t>
      </w:r>
      <w:proofErr w:type="spellEnd"/>
      <w:r>
        <w:t xml:space="preserve"> document and compilation began, we did not end up sharing the document yet.  Fortunately, this did not end up as a major issue, but we do need to continue to f</w:t>
      </w:r>
      <w:r>
        <w:t>ocus on improving our punctuality.</w:t>
      </w:r>
    </w:p>
    <w:p w:rsidR="00A77B3E" w:rsidRDefault="00F35E68">
      <w:pPr>
        <w:pBdr>
          <w:top w:val="nil"/>
          <w:left w:val="nil"/>
          <w:bottom w:val="nil"/>
          <w:right w:val="nil"/>
          <w:between w:val="nil"/>
          <w:bar w:val="nil"/>
        </w:pBdr>
        <w:ind w:left="720"/>
      </w:pPr>
    </w:p>
    <w:p w:rsidR="00A77B3E" w:rsidRDefault="00F35E68">
      <w:pPr>
        <w:pBdr>
          <w:top w:val="nil"/>
          <w:left w:val="nil"/>
          <w:bottom w:val="nil"/>
          <w:right w:val="nil"/>
          <w:between w:val="nil"/>
          <w:bar w:val="nil"/>
        </w:pBdr>
        <w:ind w:left="720"/>
      </w:pPr>
      <w:r>
        <w:t>12/14</w:t>
      </w:r>
    </w:p>
    <w:p w:rsidR="00A77B3E" w:rsidRDefault="00F35E68">
      <w:pPr>
        <w:pBdr>
          <w:top w:val="nil"/>
          <w:left w:val="nil"/>
          <w:bottom w:val="nil"/>
          <w:right w:val="nil"/>
          <w:between w:val="nil"/>
          <w:bar w:val="nil"/>
        </w:pBdr>
        <w:ind w:left="720"/>
      </w:pPr>
      <w:r>
        <w:t xml:space="preserve">Early in the day, we finally shared the </w:t>
      </w:r>
      <w:proofErr w:type="spellStart"/>
      <w:r>
        <w:t>google</w:t>
      </w:r>
      <w:proofErr w:type="spellEnd"/>
      <w:r>
        <w:t xml:space="preserve"> document with Stephen.  This prevented him from doing much review before our meeting.  However, the document was brief and simple enough that we could discuss it with </w:t>
      </w:r>
      <w:r>
        <w:t xml:space="preserve">Stephen during our PM meeting.  This meeting resulted in several decisions.  First, we needed to create all of the diagrams on the computer and standardize how each looks.  Second, we had several smaller diagrams breaking down the games and resources that </w:t>
      </w:r>
      <w:r>
        <w:t xml:space="preserve">Stephen recommended deleting.  </w:t>
      </w:r>
      <w:r>
        <w:lastRenderedPageBreak/>
        <w:t>He felt and we agreed that they were too simplistic and were unnecessary for the document.  We were nervous that the resulting document would be short but learned that other teams had short documents as well.</w:t>
      </w:r>
    </w:p>
    <w:p w:rsidR="00A77B3E" w:rsidRDefault="00F35E68">
      <w:pPr>
        <w:pBdr>
          <w:top w:val="nil"/>
          <w:left w:val="nil"/>
          <w:bottom w:val="nil"/>
          <w:right w:val="nil"/>
          <w:between w:val="nil"/>
          <w:bar w:val="nil"/>
        </w:pBdr>
        <w:ind w:left="720"/>
      </w:pPr>
    </w:p>
    <w:p w:rsidR="00A77B3E" w:rsidRDefault="00F35E68">
      <w:pPr>
        <w:pBdr>
          <w:top w:val="nil"/>
          <w:left w:val="nil"/>
          <w:bottom w:val="nil"/>
          <w:right w:val="nil"/>
          <w:between w:val="nil"/>
          <w:bar w:val="nil"/>
        </w:pBdr>
        <w:rPr>
          <w:b/>
          <w:bCs/>
        </w:rPr>
      </w:pPr>
      <w:r>
        <w:rPr>
          <w:b/>
          <w:bCs/>
        </w:rPr>
        <w:t>1/5/12</w:t>
      </w:r>
    </w:p>
    <w:p w:rsidR="00A77B3E" w:rsidRDefault="00F35E68">
      <w:pPr>
        <w:pBdr>
          <w:top w:val="nil"/>
          <w:left w:val="nil"/>
          <w:bottom w:val="nil"/>
          <w:right w:val="nil"/>
          <w:between w:val="nil"/>
          <w:bar w:val="nil"/>
        </w:pBdr>
      </w:pPr>
      <w:r>
        <w:t>Obviousl</w:t>
      </w:r>
      <w:r>
        <w:t>y, there is a time gap thanks to break.  Over break, our team was supposed to learn as much as possible about programming for the iPhone so we can now begin coding.  Although we have not begun official work on it, I think our team has a reasonable handle o</w:t>
      </w:r>
      <w:r>
        <w:t>n what we need to know at this point in the process.  In addition, work on Milestone 3 is beginning.  We are currently in the process of dividing up work for the milestone and will finish a draft this weekend.  The plan is to turn in our draft to our PM on</w:t>
      </w:r>
      <w:r>
        <w:t xml:space="preserve"> Monday.  This will allow him to review it and discuss the draft with us on Wednesday when we meet.</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1/10/12</w:t>
      </w:r>
    </w:p>
    <w:p w:rsidR="00A77B3E" w:rsidRDefault="00F35E68">
      <w:pPr>
        <w:pBdr>
          <w:top w:val="nil"/>
          <w:left w:val="nil"/>
          <w:bottom w:val="nil"/>
          <w:right w:val="nil"/>
          <w:between w:val="nil"/>
          <w:bar w:val="nil"/>
        </w:pBdr>
      </w:pPr>
      <w:r>
        <w:t xml:space="preserve">This week’s milestone included several different design aspects as well as our first code spike.  For our project, we determined this would be the </w:t>
      </w:r>
      <w:r>
        <w:t xml:space="preserve">menu functionality.  We felt this was the most logical part to code initially and would allow different games and resources to be immediately added to the app.  When we divided up the work for the milestone, we decided that it would be difficult to divide </w:t>
      </w:r>
      <w:r>
        <w:t xml:space="preserve">the menu coding between people.  I offered to write the code for the menu and </w:t>
      </w:r>
      <w:r w:rsidR="000D56AD">
        <w:t>Z</w:t>
      </w:r>
      <w:r>
        <w:t xml:space="preserve">, </w:t>
      </w:r>
      <w:r w:rsidR="000D56AD">
        <w:t>W</w:t>
      </w:r>
      <w:r>
        <w:t xml:space="preserve">, and </w:t>
      </w:r>
      <w:r w:rsidR="000D56AD">
        <w:t>Y</w:t>
      </w:r>
      <w:r>
        <w:t xml:space="preserve"> divided the rest.  After getting a little help from Tim</w:t>
      </w:r>
      <w:r w:rsidR="000D56AD">
        <w:t xml:space="preserve"> [grad student!]</w:t>
      </w:r>
      <w:r>
        <w:t>, I completed the initial attempt at the menu portion of the project.</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1/13/12</w:t>
      </w:r>
    </w:p>
    <w:p w:rsidR="00A77B3E" w:rsidRDefault="00F35E68">
      <w:pPr>
        <w:pBdr>
          <w:top w:val="nil"/>
          <w:left w:val="nil"/>
          <w:bottom w:val="nil"/>
          <w:right w:val="nil"/>
          <w:between w:val="nil"/>
          <w:bar w:val="nil"/>
        </w:pBdr>
      </w:pPr>
      <w:r>
        <w:t xml:space="preserve">I met with our client </w:t>
      </w:r>
      <w:r>
        <w:t>yesterday to demonstrate the app’s current functionality.  They made a few suggestions as to the placement of buttons and font sizes.  Obviously, we will continue to work with them as the coding continues.  As of now, they are happy with the progress and t</w:t>
      </w:r>
      <w:r>
        <w:t>his week’s coding is completed, meeting our projects plan’s goals.</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1/19/12</w:t>
      </w:r>
    </w:p>
    <w:p w:rsidR="00A77B3E" w:rsidRDefault="00F35E68">
      <w:pPr>
        <w:pBdr>
          <w:top w:val="nil"/>
          <w:left w:val="nil"/>
          <w:bottom w:val="nil"/>
          <w:right w:val="nil"/>
          <w:between w:val="nil"/>
          <w:bar w:val="nil"/>
        </w:pBdr>
      </w:pPr>
      <w:r>
        <w:t xml:space="preserve">We did not begin Milestone 4 until roughly midweek.  As a result, our meetings this week were rather short, consisting mainly of rechecking our progress with the client and PM. By </w:t>
      </w:r>
      <w:r>
        <w:t>the time Milestone 4 is complete, we should also have one Game and the Periodic Table Resource implemented in the project.  This is a direct request from our client.  As a team we decided to split work on the document and work on the code so that one perso</w:t>
      </w:r>
      <w:r>
        <w:t>n works on a game, one on the resource, and two on MS4.  Because the details of the games and resources have been defined, we felt comfortable that one person could create it without significant added risk.  Furthermore, with everyone having poorly matchin</w:t>
      </w:r>
      <w:r>
        <w:t>g schedules it would be much easier for a single person to develop on their own time than try to connect with another teammate.</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1/26/12</w:t>
      </w:r>
    </w:p>
    <w:p w:rsidR="00A77B3E" w:rsidRDefault="00F35E68">
      <w:pPr>
        <w:pBdr>
          <w:top w:val="nil"/>
          <w:left w:val="nil"/>
          <w:bottom w:val="nil"/>
          <w:right w:val="nil"/>
          <w:between w:val="nil"/>
          <w:bar w:val="nil"/>
        </w:pBdr>
      </w:pPr>
      <w:r>
        <w:t xml:space="preserve">The Milestone was late in getting to Stephen.  This really was not surprising since we assigned the document work to </w:t>
      </w:r>
      <w:r>
        <w:t>our two least timely people.  Neglecting to set up good oversight or reorganize who has what responsibilities definitely made this a poor decision.  However, he still received the material in time to review it before our Wednesday meeting.  I do not know t</w:t>
      </w:r>
      <w:r>
        <w:t xml:space="preserve">he </w:t>
      </w:r>
      <w:r>
        <w:lastRenderedPageBreak/>
        <w:t xml:space="preserve">status of the Milestone, but I am sure I will find out where it stands in tomorrow’s meeting.  I have begun work on the periodic table but still have a long way to go before completion.  I believe </w:t>
      </w:r>
      <w:r w:rsidR="000D56AD">
        <w:t>Y</w:t>
      </w:r>
      <w:r>
        <w:t xml:space="preserve"> is relatively far along with the mountain man game</w:t>
      </w:r>
      <w:r>
        <w:t>.  Both of our projects should be completed or at least very functional by next Wednesday, so we can show our clients the progress that has been made.</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2/3/12</w:t>
      </w:r>
    </w:p>
    <w:p w:rsidR="00A77B3E" w:rsidRDefault="00F35E68">
      <w:pPr>
        <w:pBdr>
          <w:top w:val="nil"/>
          <w:left w:val="nil"/>
          <w:bottom w:val="nil"/>
          <w:right w:val="nil"/>
          <w:between w:val="nil"/>
          <w:bar w:val="nil"/>
        </w:pBdr>
      </w:pPr>
      <w:r>
        <w:t>Our team was not forced to make any project altering decisions this week.  Instead, the week’s wo</w:t>
      </w:r>
      <w:r>
        <w:t xml:space="preserve">rk ran basically according to plan, even if progress was a little slow.  While </w:t>
      </w:r>
      <w:r w:rsidR="000D56AD">
        <w:t>Y</w:t>
      </w:r>
      <w:r>
        <w:t xml:space="preserve"> and I had hoped to be done with the majority of our sections, we are still in the process of building final pieces and fixing any errors.  We did transition the team </w:t>
      </w:r>
      <w:proofErr w:type="spellStart"/>
      <w:r>
        <w:t>macbo</w:t>
      </w:r>
      <w:r>
        <w:t>ok</w:t>
      </w:r>
      <w:proofErr w:type="spellEnd"/>
      <w:r>
        <w:t xml:space="preserve"> to </w:t>
      </w:r>
      <w:r w:rsidR="000D56AD">
        <w:t>W</w:t>
      </w:r>
      <w:r>
        <w:t xml:space="preserve"> instead of </w:t>
      </w:r>
      <w:r w:rsidR="000D56AD">
        <w:t>Y</w:t>
      </w:r>
      <w:r>
        <w:t>, which will hopefully let her begin the Space game.  While this is not as descriptive or detailed as other entries, the events of this week were very straightforward.  My personal goal is to have a completed periodic table tool</w:t>
      </w:r>
      <w:r>
        <w:t xml:space="preserve"> by next week’s end and ideally </w:t>
      </w:r>
      <w:r w:rsidR="000D56AD">
        <w:t>W</w:t>
      </w:r>
      <w:r>
        <w:t xml:space="preserve"> and </w:t>
      </w:r>
      <w:r w:rsidR="000D56AD">
        <w:t>Z</w:t>
      </w:r>
      <w:r>
        <w:t xml:space="preserve"> will have solid starts on their respective parts.</w:t>
      </w:r>
    </w:p>
    <w:p w:rsidR="00A77B3E" w:rsidRDefault="00F35E68">
      <w:pPr>
        <w:pBdr>
          <w:top w:val="nil"/>
          <w:left w:val="nil"/>
          <w:bottom w:val="nil"/>
          <w:right w:val="nil"/>
          <w:between w:val="nil"/>
          <w:bar w:val="nil"/>
        </w:pBdr>
      </w:pPr>
    </w:p>
    <w:p w:rsidR="00A77B3E" w:rsidRDefault="00F35E68">
      <w:pPr>
        <w:pBdr>
          <w:top w:val="nil"/>
          <w:left w:val="nil"/>
          <w:bottom w:val="nil"/>
          <w:right w:val="nil"/>
          <w:between w:val="nil"/>
          <w:bar w:val="nil"/>
        </w:pBdr>
        <w:rPr>
          <w:b/>
          <w:bCs/>
        </w:rPr>
      </w:pPr>
      <w:r>
        <w:rPr>
          <w:b/>
          <w:bCs/>
        </w:rPr>
        <w:t>2/9/12</w:t>
      </w:r>
    </w:p>
    <w:p w:rsidR="00A77B3E" w:rsidRDefault="00F35E68">
      <w:pPr>
        <w:pBdr>
          <w:top w:val="nil"/>
          <w:left w:val="nil"/>
          <w:bottom w:val="nil"/>
          <w:right w:val="nil"/>
          <w:between w:val="nil"/>
          <w:bar w:val="nil"/>
        </w:pBdr>
      </w:pPr>
      <w:r>
        <w:t>This week has been primarily composed of two things.  The first is finishing our MS5 document and our coding assignments.  We have definitely seen solid</w:t>
      </w:r>
      <w:r>
        <w:t xml:space="preserve"> progression toward our end goal but are probably still farther than we had hoped from our end goal.  The second focus is planning how to wrap up the project.  This includes what we should include in the app and how we should prepare our app for further wo</w:t>
      </w:r>
      <w:r>
        <w:t>rk by others.  We discussed the necessity of having more students work on this project before it can be considered a full app.  This would involve the project being carried over into next quarter with a new team or finding students to help.  One option the</w:t>
      </w:r>
      <w:r>
        <w:t xml:space="preserve"> clients mentioned was having one or two of us being paid to continue working on the project.  I have a free enough schedule next quarter to make this possible, and I know at least one other team member was receptive to the idea.  This will be sorted out m</w:t>
      </w:r>
      <w:r>
        <w:t xml:space="preserve">ore during our next meeting.  Until then, we each have a part of the app to make functional as we prepare to wrap up the </w:t>
      </w:r>
      <w:proofErr w:type="spellStart"/>
      <w:r>
        <w:t>course.s</w:t>
      </w:r>
      <w:proofErr w:type="spellEnd"/>
    </w:p>
    <w:sectPr w:rsidR="00A77B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4542B"/>
    <w:multiLevelType w:val="hybridMultilevel"/>
    <w:tmpl w:val="4BEE51A2"/>
    <w:lvl w:ilvl="0" w:tplc="26F27DBE">
      <w:numFmt w:val="bullet"/>
      <w:lvlText w:val=""/>
      <w:lvlJc w:val="left"/>
      <w:pPr>
        <w:ind w:left="720" w:hanging="360"/>
      </w:pPr>
      <w:rPr>
        <w:rFonts w:ascii="Wingdings" w:eastAsia="Arial"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D56AD"/>
    <w:rsid w:val="000D56AD"/>
    <w:rsid w:val="00F3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276" w:lineRule="auto"/>
    </w:pPr>
    <w:rPr>
      <w:rFonts w:ascii="Arial" w:eastAsia="Arial" w:hAnsi="Arial" w:cs="Arial"/>
      <w:color w:val="000000"/>
      <w:sz w:val="22"/>
      <w:szCs w:val="22"/>
    </w:rPr>
  </w:style>
  <w:style w:type="paragraph" w:styleId="Heading1">
    <w:name w:val="heading 1"/>
    <w:basedOn w:val="Normal"/>
    <w:next w:val="Normal"/>
    <w:qFormat/>
    <w:rsid w:val="00EF7B96"/>
    <w:pPr>
      <w:spacing w:before="480" w:after="120"/>
      <w:outlineLvl w:val="0"/>
    </w:pPr>
    <w:rPr>
      <w:b/>
      <w:bCs/>
      <w:sz w:val="48"/>
      <w:szCs w:val="48"/>
    </w:rPr>
  </w:style>
  <w:style w:type="paragraph" w:styleId="Heading2">
    <w:name w:val="heading 2"/>
    <w:basedOn w:val="Normal"/>
    <w:next w:val="Normal"/>
    <w:qFormat/>
    <w:rsid w:val="00EF7B96"/>
    <w:pPr>
      <w:spacing w:before="360" w:after="80"/>
      <w:outlineLvl w:val="1"/>
    </w:pPr>
    <w:rPr>
      <w:b/>
      <w:bCs/>
      <w:sz w:val="36"/>
      <w:szCs w:val="36"/>
    </w:rPr>
  </w:style>
  <w:style w:type="paragraph" w:styleId="Heading3">
    <w:name w:val="heading 3"/>
    <w:basedOn w:val="Normal"/>
    <w:next w:val="Normal"/>
    <w:qFormat/>
    <w:rsid w:val="00EF7B96"/>
    <w:pPr>
      <w:spacing w:before="280" w:after="80"/>
      <w:outlineLvl w:val="2"/>
    </w:pPr>
    <w:rPr>
      <w:b/>
      <w:bCs/>
      <w:sz w:val="28"/>
      <w:szCs w:val="28"/>
    </w:rPr>
  </w:style>
  <w:style w:type="paragraph" w:styleId="Heading4">
    <w:name w:val="heading 4"/>
    <w:basedOn w:val="Normal"/>
    <w:next w:val="Normal"/>
    <w:qFormat/>
    <w:rsid w:val="00EF7B96"/>
    <w:pPr>
      <w:spacing w:before="240" w:after="40"/>
      <w:outlineLvl w:val="3"/>
    </w:pPr>
    <w:rPr>
      <w:b/>
      <w:bCs/>
      <w:sz w:val="24"/>
      <w:szCs w:val="24"/>
    </w:rPr>
  </w:style>
  <w:style w:type="paragraph" w:styleId="Heading5">
    <w:name w:val="heading 5"/>
    <w:basedOn w:val="Normal"/>
    <w:next w:val="Normal"/>
    <w:qFormat/>
    <w:rsid w:val="00EF7B96"/>
    <w:pPr>
      <w:spacing w:before="220" w:after="40"/>
      <w:outlineLvl w:val="4"/>
    </w:pPr>
    <w:rPr>
      <w:b/>
      <w:bCs/>
    </w:rPr>
  </w:style>
  <w:style w:type="paragraph" w:styleId="Heading6">
    <w:name w:val="heading 6"/>
    <w:basedOn w:val="Normal"/>
    <w:next w:val="Normal"/>
    <w:qFormat/>
    <w:rsid w:val="00EF7B96"/>
    <w:pPr>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F7B96"/>
    <w:pPr>
      <w:spacing w:before="480" w:after="120"/>
    </w:pPr>
    <w:rPr>
      <w:b/>
      <w:bCs/>
      <w:sz w:val="72"/>
      <w:szCs w:val="72"/>
    </w:rPr>
  </w:style>
  <w:style w:type="paragraph" w:styleId="Subtitle">
    <w:name w:val="Subtitle"/>
    <w:basedOn w:val="Normal"/>
    <w:qFormat/>
    <w:rsid w:val="00EF7B96"/>
    <w:pPr>
      <w:spacing w:before="360" w:after="80"/>
    </w:pPr>
    <w:rPr>
      <w:rFonts w:ascii="Georgia" w:eastAsia="Georgia" w:hAnsi="Georgia" w:cs="Georgia"/>
      <w:i/>
      <w:iCs/>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1177</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Chenoweth, Stephen V</cp:lastModifiedBy>
  <cp:revision>3</cp:revision>
  <dcterms:created xsi:type="dcterms:W3CDTF">2012-09-06T14:09:00Z</dcterms:created>
  <dcterms:modified xsi:type="dcterms:W3CDTF">2012-09-06T14:14:00Z</dcterms:modified>
</cp:coreProperties>
</file>